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395-ПП/1529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"23"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1529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Ножка от стола, инвентарный номер: 8912,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Ножка от стола, инвентарный номер: 8912,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108.00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18.06.2026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22.06.2026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59,40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